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alias w:val="Enter Your Name:"/>
        <w:tag w:val="Enter Your Name:"/>
        <w:id w:val="288552880"/>
        <w:placeholder>
          <w:docPart w:val="316A3C7772605A4B92303502F315C3AE"/>
        </w:placeholder>
        <w:dataBinding w:prefixMappings="xmlns:ns0='http://schemas.openxmlformats.org/officeDocument/2006/extended-properties' " w:xpath="/ns0:Properties[1]/ns0:Company[1]" w:storeItemID="{6668398D-A668-4E3E-A5EB-62B293D839F1}"/>
        <w15:appearance w15:val="hidden"/>
        <w:text w:multiLine="1"/>
      </w:sdtPr>
      <w:sdtContent>
        <w:p w14:paraId="020F1AF7" w14:textId="35433A72" w:rsidR="00391E5D" w:rsidRDefault="009A147E">
          <w:pPr>
            <w:pStyle w:val="Name"/>
          </w:pPr>
          <w:r>
            <w:t>OLGA MELISSA COLON</w:t>
          </w:r>
        </w:p>
      </w:sdtContent>
    </w:sdt>
    <w:p w14:paraId="188A3965" w14:textId="2415E6A3" w:rsidR="00605994" w:rsidRDefault="009A147E">
      <w:pPr>
        <w:pStyle w:val="ContactInfo"/>
        <w:rPr>
          <w:szCs w:val="24"/>
        </w:rPr>
      </w:pPr>
      <w:r>
        <w:rPr>
          <w:szCs w:val="24"/>
        </w:rPr>
        <w:t>744 Arbuckle Street, Chesapeake, Virginia 23323</w:t>
      </w:r>
      <w:r w:rsidR="00B83831">
        <w:rPr>
          <w:szCs w:val="24"/>
        </w:rPr>
        <w:t xml:space="preserve"> |</w:t>
      </w:r>
      <w:r>
        <w:rPr>
          <w:szCs w:val="24"/>
        </w:rPr>
        <w:t>978-746-4463</w:t>
      </w:r>
      <w:r w:rsidR="00B83831">
        <w:rPr>
          <w:szCs w:val="24"/>
        </w:rPr>
        <w:t xml:space="preserve"> |</w:t>
      </w:r>
      <w:r>
        <w:rPr>
          <w:szCs w:val="24"/>
        </w:rPr>
        <w:t xml:space="preserve"> Olga.Tolentino@live.com</w:t>
      </w:r>
      <w:r w:rsidR="00B83831" w:rsidRPr="00B83831">
        <w:rPr>
          <w:szCs w:val="24"/>
        </w:rPr>
        <w:t xml:space="preserve"> </w:t>
      </w:r>
    </w:p>
    <w:p w14:paraId="3202CFD4" w14:textId="122C8FAD" w:rsidR="00605994" w:rsidRDefault="009A147E">
      <w:pPr>
        <w:pStyle w:val="Salutation"/>
        <w:rPr>
          <w:b/>
          <w:bCs w:val="0"/>
          <w:sz w:val="32"/>
          <w:szCs w:val="32"/>
        </w:rPr>
      </w:pPr>
      <w:r w:rsidRPr="009A147E">
        <w:rPr>
          <w:b/>
          <w:bCs w:val="0"/>
          <w:sz w:val="32"/>
          <w:szCs w:val="32"/>
        </w:rPr>
        <w:t>Biography</w:t>
      </w:r>
    </w:p>
    <w:p w14:paraId="52909C50" w14:textId="77777777" w:rsidR="009A147E" w:rsidRPr="009A147E" w:rsidRDefault="009A147E" w:rsidP="009A147E"/>
    <w:p w14:paraId="73086540" w14:textId="77777777" w:rsidR="009A147E" w:rsidRDefault="009A147E" w:rsidP="009A14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Born Olga Melissa Tolentino in Santo Domingo, Dominican Republic, I moved to the United States with my family at 9 years old.  I lived in New York City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.  We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moved to Massachusetts when I was 14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and about to start my junior year of high school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I graduated from Lowell High School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at the age of 16 and planned to join the United States Air Force since I did not have School for college, and I did not want to put the burden on my mother.  During my application process, I found out I could not join the Air Force until I turned 17 and thus, I would have to wait until then.  While I waited, I worked at a Downtown Lowell Burger King until I became eligible to join.  Once I turned 17, my mother reluctantly signed my emancipation paperwork, so that I would be able to join the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United States Air Force.  I spent the next 18 years traveling the world serving the military in support of the Global War on Terrorism. I thoroughly enjoy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ed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my time in the military, to include Deployments. </w:t>
      </w:r>
    </w:p>
    <w:p w14:paraId="350B6B9F" w14:textId="0F0CDE8C" w:rsidR="009A147E" w:rsidRDefault="009A147E" w:rsidP="009A14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</w:pP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br/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During one of those deployments is when I met my husband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, Eddie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.  We have 4 beautiful children, two of which are not my biological children, but I love them the same as they have lived with us,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 and I have grown to love them as my own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 xml:space="preserve">.  I'm a licensed Virginia Realtor and I own a small body sculpting studio.  My husband is a business coach and business credit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coach.  W</w:t>
      </w:r>
      <w:r w:rsidRPr="009A147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e own a few small businesses, to include business suites in Virginia Beach and Salon suites in Chesapeake.</w:t>
      </w:r>
    </w:p>
    <w:p w14:paraId="7BC25049" w14:textId="77777777" w:rsidR="009A147E" w:rsidRPr="009A147E" w:rsidRDefault="009A147E" w:rsidP="009A14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14:paraId="63C7FA4D" w14:textId="1EBEA99F" w:rsidR="009A147E" w:rsidRPr="009A147E" w:rsidRDefault="009A147E" w:rsidP="009A147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US"/>
        </w:rPr>
        <w:t>It has always been a passion to help others and to help them feel better about themselves.  This is the reason I started with my body sculpting business.  To see people come in asking for help and see them leave happy, is one of the greatest rewards a person can feel.  I like to change lives and I hope to continue to make this possible by becoming a licensed esthetician.</w:t>
      </w:r>
    </w:p>
    <w:sdt>
      <w:sdtPr>
        <w:rPr>
          <w:rFonts w:ascii="Times New Roman" w:hAnsi="Times New Roman" w:cs="Times New Roman"/>
          <w:szCs w:val="24"/>
        </w:rPr>
        <w:alias w:val="Enter Your Name:"/>
        <w:tag w:val="Enter Your Name:"/>
        <w:id w:val="-818575363"/>
        <w:placeholder>
          <w:docPart w:val="3570CB8A6B92C349AA16E0F992B2FAE6"/>
        </w:placeholder>
        <w:dataBinding w:prefixMappings="xmlns:ns0='http://schemas.openxmlformats.org/officeDocument/2006/extended-properties' " w:xpath="/ns0:Properties[1]/ns0:Company[1]" w:storeItemID="{6668398D-A668-4E3E-A5EB-62B293D839F1}"/>
        <w15:appearance w15:val="hidden"/>
        <w:text w:multiLine="1"/>
      </w:sdtPr>
      <w:sdtContent>
        <w:p w14:paraId="7B1930E4" w14:textId="1CC951CB" w:rsidR="009D0C78" w:rsidRPr="009A147E" w:rsidRDefault="009D0C78" w:rsidP="009D0C78">
          <w:pPr>
            <w:pStyle w:val="Signature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OLGA MELISSA COLON</w:t>
          </w:r>
        </w:p>
      </w:sdtContent>
    </w:sdt>
    <w:sectPr w:rsidR="009D0C78" w:rsidRPr="009A147E">
      <w:headerReference w:type="default" r:id="rId7"/>
      <w:footerReference w:type="default" r:id="rId8"/>
      <w:headerReference w:type="first" r:id="rId9"/>
      <w:pgSz w:w="12240" w:h="15840" w:code="1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2254F" w14:textId="77777777" w:rsidR="0068172F" w:rsidRDefault="0068172F">
      <w:pPr>
        <w:spacing w:after="0" w:line="240" w:lineRule="auto"/>
      </w:pPr>
      <w:r>
        <w:separator/>
      </w:r>
    </w:p>
  </w:endnote>
  <w:endnote w:type="continuationSeparator" w:id="0">
    <w:p w14:paraId="4AE45026" w14:textId="77777777" w:rsidR="0068172F" w:rsidRDefault="00681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6366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E4EB4E" w14:textId="77777777" w:rsidR="00605994" w:rsidRDefault="00391E5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C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6103E" w14:textId="77777777" w:rsidR="0068172F" w:rsidRDefault="0068172F">
      <w:pPr>
        <w:spacing w:after="0" w:line="240" w:lineRule="auto"/>
      </w:pPr>
      <w:r>
        <w:separator/>
      </w:r>
    </w:p>
  </w:footnote>
  <w:footnote w:type="continuationSeparator" w:id="0">
    <w:p w14:paraId="545DA6B1" w14:textId="77777777" w:rsidR="0068172F" w:rsidRDefault="00681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5AEBE" w14:textId="77777777" w:rsidR="00605994" w:rsidRDefault="009D0C78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3C334D2" wp14:editId="52CE4A6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1270" b="0"/>
              <wp:wrapNone/>
              <wp:docPr id="2" name="Group 2" descr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3" name="Frame 3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579F932" w14:textId="77777777" w:rsidR="009D0C78" w:rsidRDefault="009D0C78" w:rsidP="009D0C78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63C334D2" id="Group 2" o:spid="_x0000_s1026" alt="Page frame with tab" style="position:absolute;margin-left:0;margin-top:0;width:394.7pt;height:567.5pt;z-index:-251650048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">
              <v:shape id="Frame 3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" path="m,l7315200,r,9601200l,9601200,,xm190488,190488r,9220224l7124712,9410712r,-9220224l190488,190488xe" fillcolor="#e3ab48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4" o:spid="_x0000_s1028" style="position:absolute;left:2286;top:4286;width:3581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3579F932" w14:textId="77777777" w:rsidR="009D0C78" w:rsidRDefault="009D0C78" w:rsidP="009D0C78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467C5" w14:textId="77777777" w:rsidR="00605994" w:rsidRDefault="00391E5D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4F0A5E9D" wp14:editId="5BDC822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6985"/>
              <wp:wrapNone/>
              <wp:docPr id="10" name="Group 10" descr="Page frame with tab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8" name="Frame 8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 7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5B32133" w14:textId="77777777" w:rsidR="00605994" w:rsidRDefault="00605994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4F0A5E9D" id="Group 10" o:spid="_x0000_s1029" alt="Page frame with tab" style="position:absolute;margin-left:0;margin-top:0;width:394.7pt;height:567.5pt;z-index:-251652096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">
              <v:shape id="Frame 8" o:spid="_x0000_s1030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" path="m,l7315200,r,9601200l,9601200,,xm190488,190488r,9220224l7124712,9410712r,-9220224l190488,190488xe" fillcolor="#e3ab48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reeform 7" o:spid="_x0000_s1031" style="position:absolute;left:2286;top:4286;width:3581;height:8020;visibility:visible;mso-wrap-style:square;v-text-anchor:top" coordsize="240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45B32133" w14:textId="77777777" w:rsidR="00605994" w:rsidRDefault="00605994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8C68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5A50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C6018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6E07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A50DB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DE0ED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44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1C7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9497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F29BAA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E3AB48" w:themeColor="accent1"/>
      </w:rPr>
    </w:lvl>
  </w:abstractNum>
  <w:abstractNum w:abstractNumId="10" w15:restartNumberingAfterBreak="0">
    <w:nsid w:val="454416C3"/>
    <w:multiLevelType w:val="hybridMultilevel"/>
    <w:tmpl w:val="1884BEFA"/>
    <w:lvl w:ilvl="0" w:tplc="F108430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8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5613114">
    <w:abstractNumId w:val="9"/>
  </w:num>
  <w:num w:numId="2" w16cid:durableId="1402017664">
    <w:abstractNumId w:val="10"/>
  </w:num>
  <w:num w:numId="3" w16cid:durableId="66344908">
    <w:abstractNumId w:val="10"/>
  </w:num>
  <w:num w:numId="4" w16cid:durableId="1590001095">
    <w:abstractNumId w:val="7"/>
  </w:num>
  <w:num w:numId="5" w16cid:durableId="615526784">
    <w:abstractNumId w:val="6"/>
  </w:num>
  <w:num w:numId="6" w16cid:durableId="738095383">
    <w:abstractNumId w:val="5"/>
  </w:num>
  <w:num w:numId="7" w16cid:durableId="1646810265">
    <w:abstractNumId w:val="4"/>
  </w:num>
  <w:num w:numId="8" w16cid:durableId="873273321">
    <w:abstractNumId w:val="8"/>
  </w:num>
  <w:num w:numId="9" w16cid:durableId="1955935890">
    <w:abstractNumId w:val="3"/>
  </w:num>
  <w:num w:numId="10" w16cid:durableId="499538929">
    <w:abstractNumId w:val="2"/>
  </w:num>
  <w:num w:numId="11" w16cid:durableId="1034888707">
    <w:abstractNumId w:val="1"/>
  </w:num>
  <w:num w:numId="12" w16cid:durableId="1453792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7E"/>
    <w:rsid w:val="002A7B9F"/>
    <w:rsid w:val="003038D9"/>
    <w:rsid w:val="0035414F"/>
    <w:rsid w:val="00391E5D"/>
    <w:rsid w:val="003F6C0B"/>
    <w:rsid w:val="005D3AC7"/>
    <w:rsid w:val="00605994"/>
    <w:rsid w:val="00657397"/>
    <w:rsid w:val="0068172F"/>
    <w:rsid w:val="009A147E"/>
    <w:rsid w:val="009D0C78"/>
    <w:rsid w:val="00B83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CACFA0"/>
  <w15:chartTrackingRefBased/>
  <w15:docId w15:val="{FD75D1B9-BF38-F141-A26D-D564185E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lang w:val="en-US" w:eastAsia="ja-JP" w:bidi="ar-SA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semiHidden="1" w:uiPriority="4" w:unhideWhenUsed="1" w:qFormat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1E5D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customStyle="1" w:styleId="Address">
    <w:name w:val="Address"/>
    <w:basedOn w:val="Normal"/>
    <w:uiPriority w:val="3"/>
    <w:qFormat/>
    <w:pPr>
      <w:spacing w:after="280" w:line="264" w:lineRule="auto"/>
      <w:contextualSpacing/>
    </w:pPr>
    <w:rPr>
      <w:rFonts w:eastAsiaTheme="minorEastAsia"/>
      <w:szCs w:val="18"/>
    </w:rPr>
  </w:style>
  <w:style w:type="paragraph" w:styleId="Closing">
    <w:name w:val="Closing"/>
    <w:basedOn w:val="Normal"/>
    <w:next w:val="Signature"/>
    <w:link w:val="ClosingChar"/>
    <w:uiPriority w:val="5"/>
    <w:qFormat/>
    <w:pPr>
      <w:spacing w:before="720" w:after="0" w:line="240" w:lineRule="auto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Pr>
      <w:rFonts w:eastAsiaTheme="minorEastAsia"/>
      <w:bCs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108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Date">
    <w:name w:val="Date"/>
    <w:basedOn w:val="Normal"/>
    <w:next w:val="Address"/>
    <w:link w:val="DateChar"/>
    <w:uiPriority w:val="2"/>
    <w:qFormat/>
    <w:pPr>
      <w:spacing w:before="720" w:after="280" w:line="240" w:lineRule="auto"/>
      <w:contextualSpacing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DateChar">
    <w:name w:val="Date Char"/>
    <w:basedOn w:val="DefaultParagraphFont"/>
    <w:link w:val="Date"/>
    <w:uiPriority w:val="2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styleId="Footer">
    <w:name w:val="footer"/>
    <w:basedOn w:val="Normal"/>
    <w:link w:val="FooterChar"/>
    <w:uiPriority w:val="99"/>
    <w:unhideWhenUsed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color w:val="0E0B05" w:themeColor="text2"/>
      <w:sz w:val="24"/>
    </w:rPr>
  </w:style>
  <w:style w:type="paragraph" w:styleId="Salutation">
    <w:name w:val="Salutation"/>
    <w:basedOn w:val="Normal"/>
    <w:next w:val="Normal"/>
    <w:link w:val="SalutationChar"/>
    <w:uiPriority w:val="4"/>
    <w:qFormat/>
    <w:pPr>
      <w:spacing w:before="800" w:line="240" w:lineRule="auto"/>
    </w:pPr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Pr>
      <w:rFonts w:asciiTheme="majorHAnsi" w:eastAsiaTheme="minorEastAsia" w:hAnsiTheme="majorHAnsi"/>
      <w:bCs/>
      <w:color w:val="0E0B05" w:themeColor="text2"/>
      <w:sz w:val="24"/>
      <w:szCs w:val="18"/>
    </w:rPr>
  </w:style>
  <w:style w:type="paragraph" w:customStyle="1" w:styleId="Name">
    <w:name w:val="Name"/>
    <w:basedOn w:val="Normal"/>
    <w:uiPriority w:val="1"/>
    <w:qFormat/>
    <w:pPr>
      <w:spacing w:before="120" w:after="120" w:line="192" w:lineRule="auto"/>
    </w:pPr>
    <w:rPr>
      <w:rFonts w:asciiTheme="majorHAnsi" w:hAnsiTheme="majorHAnsi"/>
      <w:b/>
      <w:caps/>
      <w:color w:val="0E0B05" w:themeColor="text2"/>
      <w:sz w:val="70"/>
    </w:rPr>
  </w:style>
  <w:style w:type="paragraph" w:customStyle="1" w:styleId="ContactInfo">
    <w:name w:val="Contact Info"/>
    <w:basedOn w:val="Normal"/>
    <w:uiPriority w:val="2"/>
    <w:qFormat/>
    <w:pPr>
      <w:contextualSpacing/>
    </w:pPr>
    <w:rPr>
      <w:rFonts w:asciiTheme="majorHAnsi" w:hAnsiTheme="majorHAnsi"/>
      <w:sz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 w:val="0"/>
      <w:iCs/>
      <w:color w:val="E3AB48" w:themeColor="accen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 w:val="0"/>
      <w:iCs/>
      <w:color w:val="E3AB4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Cs/>
      <w:color w:val="262626" w:themeColor="text1" w:themeTint="D9"/>
      <w:sz w:val="26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Title">
    <w:name w:val="Title"/>
    <w:basedOn w:val="Normal"/>
    <w:link w:val="TitleChar"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color w:val="7F7F7F" w:themeColor="text1" w:themeTint="80"/>
      <w:sz w:val="26"/>
      <w:szCs w:val="20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9"/>
    <w:semiHidden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paragraph" w:styleId="Subtitle">
    <w:name w:val="Subtitle"/>
    <w:basedOn w:val="Normal"/>
    <w:next w:val="Normal"/>
    <w:link w:val="SubtitleChar"/>
    <w:uiPriority w:val="10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eastAsiaTheme="minorEastAsia"/>
      <w:spacing w:val="15"/>
      <w:sz w:val="24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7F7F7F" w:themeColor="text1" w:themeTint="80"/>
    </w:rPr>
  </w:style>
  <w:style w:type="character" w:customStyle="1" w:styleId="SubtitleChar">
    <w:name w:val="Subtitle Char"/>
    <w:basedOn w:val="DefaultParagraphFont"/>
    <w:link w:val="Subtitle"/>
    <w:uiPriority w:val="10"/>
    <w:semiHidden/>
    <w:rPr>
      <w:rFonts w:eastAsiaTheme="minorEastAsia"/>
      <w:color w:val="7F7F7F" w:themeColor="text1" w:themeTint="80"/>
      <w:spacing w:val="15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OAHeading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E0B05" w:themeColor="text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paragraph" w:styleId="Header">
    <w:name w:val="header"/>
    <w:basedOn w:val="Normal"/>
    <w:link w:val="HeaderChar"/>
    <w:uiPriority w:val="99"/>
    <w:unhideWhenUsed/>
    <w:rsid w:val="00391E5D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E5D"/>
  </w:style>
  <w:style w:type="paragraph" w:styleId="ListBullet">
    <w:name w:val="List Bullet"/>
    <w:basedOn w:val="Normal"/>
    <w:uiPriority w:val="9"/>
    <w:semiHidden/>
    <w:unhideWhenUsed/>
    <w:qFormat/>
    <w:pPr>
      <w:numPr>
        <w:numId w:val="1"/>
      </w:numPr>
      <w:spacing w:after="120"/>
      <w:ind w:left="216" w:hanging="216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8"/>
      </w:numPr>
      <w:spacing w:after="120"/>
      <w:ind w:left="216" w:hanging="21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16A3C7772605A4B92303502F315C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F1FEE-6A48-A546-AB6A-77A6BE38C76A}"/>
      </w:docPartPr>
      <w:docPartBody>
        <w:p w:rsidR="006D22AF" w:rsidRDefault="00B66F94">
          <w:pPr>
            <w:pStyle w:val="316A3C7772605A4B92303502F315C3AE"/>
          </w:pPr>
          <w:r>
            <w:t>Your Name</w:t>
          </w:r>
        </w:p>
      </w:docPartBody>
    </w:docPart>
    <w:docPart>
      <w:docPartPr>
        <w:name w:val="3570CB8A6B92C349AA16E0F992B2F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71EA44-30C2-BF47-9EE9-165585FDCF62}"/>
      </w:docPartPr>
      <w:docPartBody>
        <w:p w:rsidR="006D22AF" w:rsidRDefault="00B66F94">
          <w:pPr>
            <w:pStyle w:val="3570CB8A6B92C349AA16E0F992B2FAE6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F94"/>
    <w:rsid w:val="006D22AF"/>
    <w:rsid w:val="00B66F94"/>
    <w:rsid w:val="00BC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6A3C7772605A4B92303502F315C3AE">
    <w:name w:val="316A3C7772605A4B92303502F315C3AE"/>
  </w:style>
  <w:style w:type="paragraph" w:customStyle="1" w:styleId="3570CB8A6B92C349AA16E0F992B2FAE6">
    <w:name w:val="3570CB8A6B92C349AA16E0F992B2FA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Resume linear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8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OLGA MELISSA COLON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Saphonia Gee</cp:lastModifiedBy>
  <cp:revision>2</cp:revision>
  <dcterms:created xsi:type="dcterms:W3CDTF">2023-09-25T13:49:00Z</dcterms:created>
  <dcterms:modified xsi:type="dcterms:W3CDTF">2023-09-25T13:49:00Z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TF10002006</vt:lpwstr>
  </property>
</Properties>
</file>